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403-ПП/4160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4160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4869,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4869,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403-ПП/4160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10:09:52.253;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10:09:52.253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1,55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1.55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